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658D629" w14:textId="77777777" w:rsidR="00342CCD" w:rsidRDefault="003E4186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ОЯСНИТЕЛЬНАЯ ЗАПИСКА</w:t>
      </w:r>
    </w:p>
    <w:p w14:paraId="0590CF98" w14:textId="77777777" w:rsidR="00342CCD" w:rsidRDefault="00342CCD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715AD5DA" w14:textId="6496CF79" w:rsidR="00342CCD" w:rsidRDefault="003E4186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к проекту </w:t>
      </w:r>
      <w:r w:rsidR="002A6DD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едерального закона «</w:t>
      </w:r>
      <w:r w:rsidR="009E30B2" w:rsidRPr="009E30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внесении изменения в статью 16 Федерального закона от 22.11.1995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г. </w:t>
      </w:r>
      <w:r w:rsidR="009E30B2" w:rsidRPr="009E30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9E30B2" w:rsidRPr="009E30B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</w:p>
    <w:p w14:paraId="037749C2" w14:textId="77777777" w:rsidR="00342CCD" w:rsidRDefault="00342CCD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14:paraId="1C5BCF54" w14:textId="511817B6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Проект Федерального закона (далее – законопроект) разработан в целях укрепления охраны здоровья граждан и формирования безопасной социальной среды путем установления федерального минимального расстояния от образовательных организаций, медицинских организаций и иных объектов, перечисленных в пункте 2 статьи 16 Федерального закона от 22.11.1995 </w:t>
      </w:r>
      <w:r w:rsidR="003E418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г. </w:t>
      </w: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№ 171-ФЗ, до мест розничной продажи алкогольной продукции.</w:t>
      </w:r>
    </w:p>
    <w:p w14:paraId="308B74AC" w14:textId="2452854C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proofErr w:type="gramStart"/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Законопроектом предлагается дополнить абзац первый пункта 8 статьи 16 Федерального закона от 22.11.1995</w:t>
      </w:r>
      <w:r w:rsidR="003E418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</w:t>
      </w:r>
      <w:bookmarkStart w:id="0" w:name="_GoBack"/>
      <w:bookmarkEnd w:id="0"/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№ 171-ФЗ нормой, согласно которой границы прилегающих территорий не могут составлять менее 100 метров от внешних границ земельного участка, на котором расположены объекты, указанные в пункте 2 статьи 16, в соответствии с записями в Едином государственном реестре недвижимости.</w:t>
      </w:r>
      <w:proofErr w:type="gramEnd"/>
    </w:p>
    <w:p w14:paraId="02219D06" w14:textId="2E0A0D69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со статьей 16 Федерального закона № 171-ФЗ устанавливаются ограничения на розничную продажу алкогольной продукции. В соответствии с пунктом 2 статьи 16 Федерального закона розничная продажа алкогольной продукции и розничная продажа алкогольной продукции при оказании услуг общественного питания не допускаются на территориях, прилегающих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</w:t>
      </w: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профессионального образования), к зданиям, строениям, сооружениям, помещениям, находящимся во владении и (или) пользовании организаций, осуществляющих обучение несовершеннолетних, 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 к спортивным сооружениям, которые являются объектами недвижимости и права на которые зарегистрированы в установленном порядке, а также к местам, указанным в подпунктах 5–7 пункта 2 статьи 16 (боевые позиции войск, полигоны, узлы связи, расположение воинских частей, специальные технологические комплексы, здания и сооружения, предназначенные для управления войсками и размещения военной техники, вокзалы, аэропорты, места нахождения источников повышенной опасности).</w:t>
      </w:r>
    </w:p>
    <w:p w14:paraId="120EC73E" w14:textId="77777777" w:rsid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Однако статья 16 Федерального закона не устанавливает минимальный размер расстояний от этих объектов до мест розничной продажи алкогольной продукции. В отсутствие федерального минимума органы местного самоуправления самостоятельно определяют границы прилегающих территорий, что приводит к установлению различных расстояний — от 15 до 50 метров в разных регионах.</w:t>
      </w:r>
    </w:p>
    <w:p w14:paraId="24F94359" w14:textId="31398667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Отсутствие единого федерального стандарта приводит к установлению различных расстояний, что создает неравномерную защиту граждан в зависимости от места их проживания. Расстояния 15–50 метров, установленные в разных регионах, оказываются недостаточными для </w:t>
      </w: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обеспечения эффективной защиты здоровья граждан, особенно несовершеннолетних. Рядом с алкомаркетами постоянно собираются асоциальные элементы: лица, ведущие бродячий образ жизни, зависимые от алкоголя, лица с антиобщественным поведением. Несовершеннолетние, проходя мимо алкомаркета на пути в школу, ежедневно видят эту негативную социальную среду, что оказывает губительное влияние на их психику, поведение и нравственное развитие. Студенты, пациенты больниц, посетители спортивных комплексов также сталкиваются с подобной ситуацией, что создает неблагоприятную социальную атмосферу.</w:t>
      </w:r>
    </w:p>
    <w:p w14:paraId="6FD84271" w14:textId="77777777" w:rsidR="000616E9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Ежедневное наблюдение несовершеннолетними скопления асоциальных элементов рядом с алкомаркетами приводит к нормализации этого поведения в их сознании и повышает риск девиантного поведения, потребления алкоголя в будущем. </w:t>
      </w:r>
    </w:p>
    <w:p w14:paraId="7487C8C5" w14:textId="43615875" w:rsidR="000616E9" w:rsidRPr="000616E9" w:rsidRDefault="00854FD2" w:rsidP="004C2E68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Опыт Санкт-Петербурга, где установлены расстояния </w:t>
      </w:r>
      <w:r w:rsidR="000616E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5–50 метров, показывает неэффективность существующих ограничений. </w:t>
      </w:r>
      <w:r w:rsidR="0098612C" w:rsidRPr="009861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Например, в Выборгском районе Санкт-Петербурга по адресу: ул. Симонова, д. 1, всего в 20 метрах от детской поликлиники расположен алкогольный магазин «</w:t>
      </w:r>
      <w:proofErr w:type="spellStart"/>
      <w:r w:rsidR="0098612C" w:rsidRPr="009861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Росал</w:t>
      </w:r>
      <w:proofErr w:type="spellEnd"/>
      <w:r w:rsidR="0098612C" w:rsidRPr="009861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». Постановлением местной администрации внутригородского муниципального образования Санкт-Петербурга муниципальный округ Шувалово-Озерки установлены границы прилегающих территорий, на которых не допускается розничная продажа алкогольной продукции, на расстоянии всего 15 метров от медицинских организаций. Таким образом, магазин расположен в строгом соответствии с действующим муниципальным нормативным актом. Однако жители района постоянно жалуются на ситуацию, сложившуюся возле детской поликлиники и магазина. </w:t>
      </w:r>
      <w:r w:rsidR="0098612C" w:rsidRPr="004C2E6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Рядом</w:t>
      </w:r>
      <w:r w:rsidR="0098612C" w:rsidRPr="009861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 магазином постоянно собираются лица в состоянии алкогольного опьянения, которые оставляют бутылки и мусор, создают шум и беспорядок. Несовершеннолетние пациенты поликлиники ежедневно сталкиваются с этой негативной социальной средой, что создаёт психологический дискомфорт и </w:t>
      </w:r>
      <w:r w:rsidR="0098612C" w:rsidRPr="0098612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препятствует нормальному функционированию медицинского учреждения. Этот пример наглядно демонстрирует, что существующих ограничений по расстоянию (15–50 метров) недостаточно для обеспечения безопасной и благоприятной социальной среды вблизи детских и медицинских организаций.</w:t>
      </w:r>
    </w:p>
    <w:p w14:paraId="1B149ACF" w14:textId="77777777" w:rsidR="00E04900" w:rsidRDefault="00E04900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E049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данным проекта «</w:t>
      </w:r>
      <w:proofErr w:type="spellStart"/>
      <w:r w:rsidRPr="00E049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Контур.Фокус</w:t>
      </w:r>
      <w:proofErr w:type="spellEnd"/>
      <w:r w:rsidRPr="00E0490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 (https://kontur.ru/press/news/81123-alkomarkety_i_produktovye_magaziny) на 1 августа 2025 года в Российской Федерации функционировало 15 878 алкомаркетов. При этом продуктовые магазины, где алкогольная продукция продается наряду с другими товарами, открываются значительно чаще и демонстрируют более высокую выручку. Предположительно, покупатели все чаще предпочитают такие универсальные магазины и супермаркеты, что позволяет экономить время и усилия при совершении покупок. В крупных городах, таких как Москва, эта тенденция выражена наиболее ярко за счет высокой плотности населения и высокой покупательной способности, создавая значительную концентрацию торговых точек с алкоголем в городской среде. </w:t>
      </w:r>
    </w:p>
    <w:p w14:paraId="6891F754" w14:textId="78EB2F6C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Конституция Российской Федерации (статьи 7, 38, 41) закрепляет охрану здоровья граждан как приоритетное направление государственной политики, обязывает государство защищать детство и создавать условия для сохранения и укрепления здоровья населения. Действующее регулирование в части установления минимальных расстояний не в полной мере соответствует этим конституционным требованиям.</w:t>
      </w:r>
    </w:p>
    <w:p w14:paraId="41F5762B" w14:textId="77777777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Законопроектом предлагается установить федеральный минимальный порог расстояния в 100 метров от внешних границ земельного участка, на котором расположены объекты, указанные в пункте 2 статьи 16 Федерального закона (образовательные организации, медицинские организации, спортивные сооружения и иные объекты), до границ территорий, на которых допускается розничная продажа алкогольной продукции.</w:t>
      </w:r>
    </w:p>
    <w:p w14:paraId="57124875" w14:textId="77777777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Использование данных Единого государственного реестра недвижимости позволяет обеспечить правовую определенность, единообразие измерений и снижение риска правовых споров.</w:t>
      </w:r>
    </w:p>
    <w:p w14:paraId="13A2A482" w14:textId="77777777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Законопроект будет способствовать снижению визуальной и территориальной доступности алкогольной продукции для граждан, особенно несовершеннолетних, тем самым сокращая риск раннего вовлечения в потребление алкоголя и формирования представления о социально приемлемом характере потребления. Установление единого стандарта позволит снизить концентрацию асоциальных элементов вблизи образовательных, медицинских организаций и спортивных сооружений, улучшив социальную обстановку и психологическое состояние находящихся там граждан.</w:t>
      </w:r>
    </w:p>
    <w:p w14:paraId="1A951579" w14:textId="77777777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Предлагаемое решение приведет регулирование в соответствие с конституционными принципами охраны здоровья и защиты граждан, в том числе детей, а также сохранит гибкость правового регулирования за счет права органов местного самоуправления устанавливать более строгие ограничения (свыше 100 метров) с учетом местных условий и потребностей.</w:t>
      </w:r>
    </w:p>
    <w:p w14:paraId="578E74B2" w14:textId="36679F7C" w:rsidR="00854FD2" w:rsidRPr="00854FD2" w:rsidRDefault="00854FD2" w:rsidP="0098612C">
      <w:pPr>
        <w:tabs>
          <w:tab w:val="left" w:pos="851"/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54FD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Законопроект предусматривает вступление в силу со дня официального опубликования. Переходный период продолжительностью 6 месяцев предоставляется органам местного самоуправления для приведения своих нормативных актов в соответствие с требованиями настоящего Федерального закона. </w:t>
      </w:r>
    </w:p>
    <w:sectPr w:rsidR="00854FD2" w:rsidRPr="00854FD2"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m">
    <w:charset w:val="00"/>
    <w:family w:val="auto"/>
    <w:pitch w:val="variable"/>
    <w:sig w:usb0="00000203" w:usb1="00000000" w:usb2="00000000" w:usb3="00000000" w:csb0="00000001" w:csb1="00000000"/>
  </w:font>
  <w:font w:name="SimHei">
    <w:altName w:val="єЪМе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11C7326F"/>
    <w:multiLevelType w:val="hybridMultilevel"/>
    <w:tmpl w:val="1FF45C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9B62E86"/>
    <w:multiLevelType w:val="hybridMultilevel"/>
    <w:tmpl w:val="8A3A360A"/>
    <w:lvl w:ilvl="0" w:tplc="78026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77D06"/>
    <w:rsid w:val="00050A31"/>
    <w:rsid w:val="000616E9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67654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43D78"/>
    <w:rsid w:val="0026631D"/>
    <w:rsid w:val="002A524C"/>
    <w:rsid w:val="002A6DDD"/>
    <w:rsid w:val="002B7F6D"/>
    <w:rsid w:val="002C2F53"/>
    <w:rsid w:val="0033518C"/>
    <w:rsid w:val="00342CCD"/>
    <w:rsid w:val="003437C2"/>
    <w:rsid w:val="00377186"/>
    <w:rsid w:val="003A1C03"/>
    <w:rsid w:val="003E4186"/>
    <w:rsid w:val="00414627"/>
    <w:rsid w:val="00425D63"/>
    <w:rsid w:val="004643D8"/>
    <w:rsid w:val="00497C24"/>
    <w:rsid w:val="004C2E68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7C4C61"/>
    <w:rsid w:val="00801F23"/>
    <w:rsid w:val="00837632"/>
    <w:rsid w:val="00854FD2"/>
    <w:rsid w:val="0085640F"/>
    <w:rsid w:val="008567AA"/>
    <w:rsid w:val="00880632"/>
    <w:rsid w:val="00892712"/>
    <w:rsid w:val="008A680A"/>
    <w:rsid w:val="008B0BB0"/>
    <w:rsid w:val="008E6C4B"/>
    <w:rsid w:val="008F00B7"/>
    <w:rsid w:val="008F18C0"/>
    <w:rsid w:val="008F6D16"/>
    <w:rsid w:val="00907648"/>
    <w:rsid w:val="00930FDE"/>
    <w:rsid w:val="00940842"/>
    <w:rsid w:val="00984C93"/>
    <w:rsid w:val="0098612C"/>
    <w:rsid w:val="00987CE1"/>
    <w:rsid w:val="0099405C"/>
    <w:rsid w:val="009C600F"/>
    <w:rsid w:val="009D3723"/>
    <w:rsid w:val="009E04F2"/>
    <w:rsid w:val="009E30B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5A4C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2D10"/>
    <w:rsid w:val="00D07232"/>
    <w:rsid w:val="00D10245"/>
    <w:rsid w:val="00D11E83"/>
    <w:rsid w:val="00D121B4"/>
    <w:rsid w:val="00D21BDD"/>
    <w:rsid w:val="00D37AAE"/>
    <w:rsid w:val="00D65F07"/>
    <w:rsid w:val="00D92BB7"/>
    <w:rsid w:val="00DC76D2"/>
    <w:rsid w:val="00DD30ED"/>
    <w:rsid w:val="00E04900"/>
    <w:rsid w:val="00E27303"/>
    <w:rsid w:val="00E35913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0A77D06"/>
    <w:rsid w:val="38F0725B"/>
    <w:rsid w:val="3CD52DE8"/>
    <w:rsid w:val="3D2E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C27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toc 1" w:qFormat="1"/>
    <w:lsdException w:name="toc 2" w:qFormat="1"/>
    <w:lsdException w:name="toc 4" w:qFormat="1"/>
    <w:lsdException w:name="toc 5" w:qFormat="1"/>
    <w:lsdException w:name="toc 7" w:qFormat="1"/>
    <w:lsdException w:name="toc 8" w:qFormat="1"/>
    <w:lsdException w:name="toc 9" w:qFormat="1"/>
    <w:lsdException w:name="Normal Indent" w:qFormat="1"/>
    <w:lsdException w:name="annotation text" w:qFormat="1"/>
    <w:lsdException w:name="footer" w:qFormat="1"/>
    <w:lsdException w:name="caption" w:semiHidden="1" w:unhideWhenUsed="1" w:qFormat="1"/>
    <w:lsdException w:name="table of figures" w:qFormat="1"/>
    <w:lsdException w:name="annotation reference" w:qFormat="1"/>
    <w:lsdException w:name="line number" w:qFormat="1"/>
    <w:lsdException w:name="endnote text" w:qFormat="1"/>
    <w:lsdException w:name="table of authorities" w:qFormat="1"/>
    <w:lsdException w:name="macro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Document Map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/>
    <w:lsdException w:name="Table Columns 3" w:semiHidden="1" w:unhideWhenUsed="1" w:qFormat="1"/>
    <w:lsdException w:name="Table Columns 4" w:semiHidden="1" w:unhideWhenUsed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next w:val="a1"/>
    <w:semiHidden/>
    <w:unhideWhenUsed/>
    <w:qFormat/>
    <w:pPr>
      <w:spacing w:beforeAutospacing="1" w:afterAutospacing="1"/>
      <w:outlineLvl w:val="2"/>
    </w:pPr>
    <w:rPr>
      <w:rFonts w:ascii="Times New Romam" w:eastAsia="SimSun" w:hAnsi="Times New Romam" w:cs="Times New Roman"/>
      <w:b/>
      <w:bCs/>
      <w:sz w:val="36"/>
      <w:szCs w:val="26"/>
      <w:lang w:val="en-US" w:eastAsia="zh-CN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rPr>
      <w:color w:val="800080"/>
      <w:u w:val="single"/>
    </w:rPr>
  </w:style>
  <w:style w:type="character" w:styleId="a6">
    <w:name w:val="footnote reference"/>
    <w:basedOn w:val="a2"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pPr>
      <w:ind w:left="1800" w:hanging="360"/>
    </w:pPr>
  </w:style>
  <w:style w:type="paragraph" w:styleId="af">
    <w:name w:val="List Continue"/>
    <w:basedOn w:val="a1"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rPr>
      <w:rFonts w:ascii="Arial" w:hAnsi="Arial" w:cs="Arial"/>
    </w:rPr>
  </w:style>
  <w:style w:type="paragraph" w:styleId="af2">
    <w:name w:val="Plain Text"/>
    <w:basedOn w:val="a1"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pPr>
      <w:numPr>
        <w:numId w:val="2"/>
      </w:numPr>
    </w:pPr>
  </w:style>
  <w:style w:type="paragraph" w:styleId="HTML7">
    <w:name w:val="HTML Address"/>
    <w:basedOn w:val="a1"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pPr>
      <w:ind w:leftChars="1600" w:left="1600"/>
    </w:pPr>
  </w:style>
  <w:style w:type="paragraph" w:styleId="4">
    <w:name w:val="List Number 4"/>
    <w:basedOn w:val="a1"/>
    <w:pPr>
      <w:numPr>
        <w:numId w:val="3"/>
      </w:numPr>
    </w:pPr>
  </w:style>
  <w:style w:type="paragraph" w:styleId="afc">
    <w:name w:val="toa heading"/>
    <w:basedOn w:val="a1"/>
    <w:next w:val="a1"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</w:style>
  <w:style w:type="paragraph" w:styleId="aff2">
    <w:name w:val="Date"/>
    <w:basedOn w:val="a1"/>
    <w:next w:val="a1"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UnresolvedMention">
    <w:name w:val="Unresolved Mention"/>
    <w:basedOn w:val="a2"/>
    <w:uiPriority w:val="99"/>
    <w:semiHidden/>
    <w:unhideWhenUsed/>
    <w:rsid w:val="00243D78"/>
    <w:rPr>
      <w:color w:val="605E5C"/>
      <w:shd w:val="clear" w:color="auto" w:fill="E1DFDD"/>
    </w:rPr>
  </w:style>
  <w:style w:type="character" w:customStyle="1" w:styleId="fontstyle13">
    <w:name w:val="fontstyle13"/>
    <w:rsid w:val="000616E9"/>
  </w:style>
  <w:style w:type="paragraph" w:customStyle="1" w:styleId="style7">
    <w:name w:val="style7"/>
    <w:basedOn w:val="a1"/>
    <w:rsid w:val="000616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index 2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toc 1" w:qFormat="1"/>
    <w:lsdException w:name="toc 2" w:qFormat="1"/>
    <w:lsdException w:name="toc 4" w:qFormat="1"/>
    <w:lsdException w:name="toc 5" w:qFormat="1"/>
    <w:lsdException w:name="toc 7" w:qFormat="1"/>
    <w:lsdException w:name="toc 8" w:qFormat="1"/>
    <w:lsdException w:name="toc 9" w:qFormat="1"/>
    <w:lsdException w:name="Normal Indent" w:qFormat="1"/>
    <w:lsdException w:name="annotation text" w:qFormat="1"/>
    <w:lsdException w:name="footer" w:qFormat="1"/>
    <w:lsdException w:name="caption" w:semiHidden="1" w:unhideWhenUsed="1" w:qFormat="1"/>
    <w:lsdException w:name="table of figures" w:qFormat="1"/>
    <w:lsdException w:name="annotation reference" w:qFormat="1"/>
    <w:lsdException w:name="line number" w:qFormat="1"/>
    <w:lsdException w:name="endnote text" w:qFormat="1"/>
    <w:lsdException w:name="table of authorities" w:qFormat="1"/>
    <w:lsdException w:name="macro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qFormat="1"/>
    <w:lsdException w:name="Body Text" w:qFormat="1"/>
    <w:lsdException w:name="Body Text Indent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Body Text First Indent" w:qFormat="1"/>
    <w:lsdException w:name="Body Text First Indent 2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Strong" w:qFormat="1"/>
    <w:lsdException w:name="Emphasis" w:qFormat="1"/>
    <w:lsdException w:name="Document Map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/>
    <w:lsdException w:name="Table Columns 3" w:semiHidden="1" w:unhideWhenUsed="1" w:qFormat="1"/>
    <w:lsdException w:name="Table Columns 4" w:semiHidden="1" w:unhideWhenUsed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qFormat="1"/>
    <w:lsdException w:name="Table Theme" w:semiHidden="1" w:unhideWhenUsed="1" w:qFormat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Pr>
      <w:lang w:val="en-US" w:eastAsia="zh-CN"/>
    </w:rPr>
  </w:style>
  <w:style w:type="paragraph" w:styleId="1">
    <w:name w:val="heading 1"/>
    <w:basedOn w:val="a1"/>
    <w:next w:val="a1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1">
    <w:name w:val="heading 3"/>
    <w:next w:val="a1"/>
    <w:semiHidden/>
    <w:unhideWhenUsed/>
    <w:qFormat/>
    <w:pPr>
      <w:spacing w:beforeAutospacing="1" w:afterAutospacing="1"/>
      <w:outlineLvl w:val="2"/>
    </w:pPr>
    <w:rPr>
      <w:rFonts w:ascii="Times New Romam" w:eastAsia="SimSun" w:hAnsi="Times New Romam" w:cs="Times New Roman"/>
      <w:b/>
      <w:bCs/>
      <w:sz w:val="36"/>
      <w:szCs w:val="26"/>
      <w:lang w:val="en-US" w:eastAsia="zh-CN"/>
    </w:rPr>
  </w:style>
  <w:style w:type="paragraph" w:styleId="41">
    <w:name w:val="heading 4"/>
    <w:basedOn w:val="a1"/>
    <w:next w:val="a1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1"/>
    <w:next w:val="a1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1"/>
    <w:next w:val="a1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1"/>
    <w:next w:val="a1"/>
    <w:semiHidden/>
    <w:unhideWhenUsed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Pr>
      <w:rFonts w:ascii="Courier New" w:hAnsi="Courier New" w:cs="Courier New"/>
    </w:rPr>
  </w:style>
  <w:style w:type="character" w:styleId="a5">
    <w:name w:val="FollowedHyperlink"/>
    <w:basedOn w:val="a2"/>
    <w:rPr>
      <w:color w:val="800080"/>
      <w:u w:val="single"/>
    </w:rPr>
  </w:style>
  <w:style w:type="character" w:styleId="a6">
    <w:name w:val="footnote reference"/>
    <w:basedOn w:val="a2"/>
    <w:rPr>
      <w:vertAlign w:val="superscript"/>
    </w:rPr>
  </w:style>
  <w:style w:type="character" w:styleId="a7">
    <w:name w:val="annotation reference"/>
    <w:basedOn w:val="a2"/>
    <w:qFormat/>
    <w:rPr>
      <w:sz w:val="21"/>
      <w:szCs w:val="21"/>
    </w:rPr>
  </w:style>
  <w:style w:type="character" w:styleId="a8">
    <w:name w:val="endnote reference"/>
    <w:basedOn w:val="a2"/>
    <w:rPr>
      <w:vertAlign w:val="superscript"/>
    </w:rPr>
  </w:style>
  <w:style w:type="character" w:styleId="HTML0">
    <w:name w:val="HTML Acronym"/>
    <w:basedOn w:val="a2"/>
  </w:style>
  <w:style w:type="character" w:styleId="a9">
    <w:name w:val="Emphasis"/>
    <w:basedOn w:val="a2"/>
    <w:qFormat/>
    <w:rPr>
      <w:i/>
      <w:iCs/>
    </w:rPr>
  </w:style>
  <w:style w:type="character" w:styleId="aa">
    <w:name w:val="Hyperlink"/>
    <w:basedOn w:val="a2"/>
    <w:qFormat/>
    <w:rPr>
      <w:color w:val="0000FF"/>
      <w:u w:val="single"/>
    </w:rPr>
  </w:style>
  <w:style w:type="character" w:styleId="HTML1">
    <w:name w:val="HTML Keyboard"/>
    <w:basedOn w:val="a2"/>
    <w:qFormat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</w:style>
  <w:style w:type="character" w:styleId="ac">
    <w:name w:val="line number"/>
    <w:basedOn w:val="a2"/>
    <w:qFormat/>
  </w:style>
  <w:style w:type="character" w:styleId="HTML3">
    <w:name w:val="HTML Definition"/>
    <w:basedOn w:val="a2"/>
    <w:qFormat/>
    <w:rPr>
      <w:i/>
      <w:iCs/>
    </w:rPr>
  </w:style>
  <w:style w:type="character" w:styleId="HTML4">
    <w:name w:val="HTML Variable"/>
    <w:basedOn w:val="a2"/>
    <w:qFormat/>
    <w:rPr>
      <w:i/>
      <w:iCs/>
    </w:rPr>
  </w:style>
  <w:style w:type="character" w:styleId="HTML5">
    <w:name w:val="HTML Typewriter"/>
    <w:basedOn w:val="a2"/>
    <w:qFormat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Pr>
      <w:b/>
      <w:bCs/>
    </w:rPr>
  </w:style>
  <w:style w:type="character" w:styleId="HTML6">
    <w:name w:val="HTML Cite"/>
    <w:basedOn w:val="a2"/>
    <w:rPr>
      <w:i/>
      <w:iCs/>
    </w:rPr>
  </w:style>
  <w:style w:type="paragraph" w:styleId="ae">
    <w:name w:val="Balloon Text"/>
    <w:basedOn w:val="a1"/>
    <w:qFormat/>
    <w:rPr>
      <w:sz w:val="16"/>
      <w:szCs w:val="16"/>
    </w:rPr>
  </w:style>
  <w:style w:type="paragraph" w:styleId="52">
    <w:name w:val="List 5"/>
    <w:basedOn w:val="a1"/>
    <w:pPr>
      <w:ind w:left="1800" w:hanging="360"/>
    </w:pPr>
  </w:style>
  <w:style w:type="paragraph" w:styleId="af">
    <w:name w:val="List Continue"/>
    <w:basedOn w:val="a1"/>
    <w:pPr>
      <w:spacing w:after="120"/>
      <w:ind w:left="360"/>
    </w:pPr>
  </w:style>
  <w:style w:type="paragraph" w:styleId="22">
    <w:name w:val="Body Text 2"/>
    <w:basedOn w:val="a1"/>
    <w:qFormat/>
    <w:pPr>
      <w:spacing w:after="120" w:line="480" w:lineRule="auto"/>
    </w:pPr>
  </w:style>
  <w:style w:type="paragraph" w:styleId="5">
    <w:name w:val="List Number 5"/>
    <w:basedOn w:val="a1"/>
    <w:qFormat/>
    <w:pPr>
      <w:numPr>
        <w:numId w:val="1"/>
      </w:numPr>
    </w:pPr>
  </w:style>
  <w:style w:type="paragraph" w:styleId="af0">
    <w:name w:val="Closing"/>
    <w:basedOn w:val="a1"/>
    <w:qFormat/>
    <w:pPr>
      <w:ind w:left="4320"/>
    </w:pPr>
  </w:style>
  <w:style w:type="paragraph" w:styleId="af1">
    <w:name w:val="Normal Indent"/>
    <w:basedOn w:val="a1"/>
    <w:qFormat/>
    <w:pPr>
      <w:ind w:left="708"/>
    </w:pPr>
  </w:style>
  <w:style w:type="paragraph" w:styleId="23">
    <w:name w:val="envelope return"/>
    <w:basedOn w:val="a1"/>
    <w:rPr>
      <w:rFonts w:ascii="Arial" w:hAnsi="Arial" w:cs="Arial"/>
    </w:rPr>
  </w:style>
  <w:style w:type="paragraph" w:styleId="af2">
    <w:name w:val="Plain Text"/>
    <w:basedOn w:val="a1"/>
    <w:rPr>
      <w:rFonts w:ascii="Courier New" w:hAnsi="Courier New" w:cs="Courier New"/>
    </w:rPr>
  </w:style>
  <w:style w:type="paragraph" w:styleId="32">
    <w:name w:val="Body Text Indent 3"/>
    <w:basedOn w:val="a1"/>
    <w:qFormat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pPr>
      <w:snapToGrid w:val="0"/>
    </w:pPr>
  </w:style>
  <w:style w:type="paragraph" w:styleId="af4">
    <w:name w:val="caption"/>
    <w:basedOn w:val="a1"/>
    <w:next w:val="a1"/>
    <w:semiHidden/>
    <w:unhideWhenUsed/>
    <w:qFormat/>
    <w:rPr>
      <w:rFonts w:ascii="Arial" w:eastAsia="SimHei" w:hAnsi="Arial" w:cs="Arial"/>
    </w:rPr>
  </w:style>
  <w:style w:type="paragraph" w:styleId="af5">
    <w:name w:val="annotation text"/>
    <w:basedOn w:val="a1"/>
    <w:qFormat/>
  </w:style>
  <w:style w:type="paragraph" w:styleId="10">
    <w:name w:val="index 1"/>
    <w:basedOn w:val="a1"/>
    <w:next w:val="a1"/>
    <w:qFormat/>
  </w:style>
  <w:style w:type="paragraph" w:styleId="af6">
    <w:name w:val="annotation subject"/>
    <w:basedOn w:val="af5"/>
    <w:next w:val="af5"/>
    <w:rPr>
      <w:b/>
      <w:bCs/>
    </w:rPr>
  </w:style>
  <w:style w:type="paragraph" w:styleId="af7">
    <w:name w:val="Document Map"/>
    <w:basedOn w:val="a1"/>
    <w:qFormat/>
    <w:pPr>
      <w:shd w:val="clear" w:color="auto" w:fill="000080"/>
    </w:pPr>
  </w:style>
  <w:style w:type="paragraph" w:styleId="af8">
    <w:name w:val="footnote text"/>
    <w:basedOn w:val="a1"/>
    <w:pPr>
      <w:snapToGrid w:val="0"/>
    </w:pPr>
    <w:rPr>
      <w:sz w:val="18"/>
      <w:szCs w:val="18"/>
    </w:rPr>
  </w:style>
  <w:style w:type="paragraph" w:styleId="80">
    <w:name w:val="toc 8"/>
    <w:basedOn w:val="a1"/>
    <w:next w:val="a1"/>
    <w:qFormat/>
    <w:pPr>
      <w:ind w:leftChars="1400" w:left="2940"/>
    </w:pPr>
  </w:style>
  <w:style w:type="paragraph" w:styleId="24">
    <w:name w:val="index 2"/>
    <w:basedOn w:val="a1"/>
    <w:next w:val="a1"/>
    <w:qFormat/>
    <w:pPr>
      <w:ind w:leftChars="200" w:left="200"/>
    </w:pPr>
  </w:style>
  <w:style w:type="paragraph" w:styleId="3">
    <w:name w:val="List Number 3"/>
    <w:basedOn w:val="a1"/>
    <w:pPr>
      <w:numPr>
        <w:numId w:val="2"/>
      </w:numPr>
    </w:pPr>
  </w:style>
  <w:style w:type="paragraph" w:styleId="HTML7">
    <w:name w:val="HTML Address"/>
    <w:basedOn w:val="a1"/>
    <w:rPr>
      <w:i/>
      <w:iCs/>
    </w:rPr>
  </w:style>
  <w:style w:type="paragraph" w:styleId="70">
    <w:name w:val="index 7"/>
    <w:basedOn w:val="a1"/>
    <w:next w:val="a1"/>
    <w:qFormat/>
    <w:pPr>
      <w:ind w:leftChars="1200" w:left="1200"/>
    </w:pPr>
  </w:style>
  <w:style w:type="paragraph" w:styleId="33">
    <w:name w:val="index 3"/>
    <w:basedOn w:val="a1"/>
    <w:next w:val="a1"/>
    <w:pPr>
      <w:ind w:leftChars="400" w:left="400"/>
    </w:pPr>
  </w:style>
  <w:style w:type="paragraph" w:styleId="53">
    <w:name w:val="index 5"/>
    <w:basedOn w:val="a1"/>
    <w:next w:val="a1"/>
    <w:qFormat/>
    <w:pPr>
      <w:ind w:leftChars="800" w:left="800"/>
    </w:pPr>
  </w:style>
  <w:style w:type="paragraph" w:styleId="42">
    <w:name w:val="index 4"/>
    <w:basedOn w:val="a1"/>
    <w:next w:val="a1"/>
    <w:qFormat/>
    <w:pPr>
      <w:ind w:leftChars="600" w:left="600"/>
    </w:pPr>
  </w:style>
  <w:style w:type="paragraph" w:styleId="af9">
    <w:name w:val="header"/>
    <w:basedOn w:val="a1"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pPr>
      <w:ind w:leftChars="1600" w:left="3360"/>
    </w:pPr>
  </w:style>
  <w:style w:type="paragraph" w:styleId="71">
    <w:name w:val="toc 7"/>
    <w:basedOn w:val="a1"/>
    <w:next w:val="a1"/>
    <w:qFormat/>
    <w:pPr>
      <w:ind w:leftChars="1200" w:left="2520"/>
    </w:pPr>
  </w:style>
  <w:style w:type="paragraph" w:styleId="60">
    <w:name w:val="index 6"/>
    <w:basedOn w:val="a1"/>
    <w:next w:val="a1"/>
    <w:qFormat/>
    <w:pPr>
      <w:ind w:leftChars="1000" w:left="1000"/>
    </w:pPr>
  </w:style>
  <w:style w:type="paragraph" w:styleId="afa">
    <w:name w:val="envelope address"/>
    <w:basedOn w:val="a1"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81">
    <w:name w:val="index 8"/>
    <w:basedOn w:val="a1"/>
    <w:next w:val="a1"/>
    <w:qFormat/>
    <w:pPr>
      <w:ind w:leftChars="1400" w:left="1400"/>
    </w:pPr>
  </w:style>
  <w:style w:type="paragraph" w:styleId="afb">
    <w:name w:val="Body Text"/>
    <w:basedOn w:val="a1"/>
    <w:qFormat/>
    <w:pPr>
      <w:spacing w:after="120"/>
    </w:pPr>
  </w:style>
  <w:style w:type="paragraph" w:styleId="91">
    <w:name w:val="index 9"/>
    <w:basedOn w:val="a1"/>
    <w:next w:val="a1"/>
    <w:pPr>
      <w:ind w:leftChars="1600" w:left="1600"/>
    </w:pPr>
  </w:style>
  <w:style w:type="paragraph" w:styleId="4">
    <w:name w:val="List Number 4"/>
    <w:basedOn w:val="a1"/>
    <w:pPr>
      <w:numPr>
        <w:numId w:val="3"/>
      </w:numPr>
    </w:pPr>
  </w:style>
  <w:style w:type="paragraph" w:styleId="afc">
    <w:name w:val="toa heading"/>
    <w:basedOn w:val="a1"/>
    <w:next w:val="a1"/>
    <w:pPr>
      <w:spacing w:before="120"/>
    </w:pPr>
    <w:rPr>
      <w:rFonts w:ascii="Arial" w:hAnsi="Arial" w:cs="Arial"/>
      <w:sz w:val="24"/>
      <w:szCs w:val="24"/>
    </w:rPr>
  </w:style>
  <w:style w:type="paragraph" w:styleId="afd">
    <w:name w:val="index heading"/>
    <w:basedOn w:val="a1"/>
    <w:next w:val="10"/>
    <w:rPr>
      <w:rFonts w:ascii="Arial" w:hAnsi="Arial" w:cs="Arial"/>
      <w:b/>
      <w:bCs/>
    </w:rPr>
  </w:style>
  <w:style w:type="paragraph" w:styleId="11">
    <w:name w:val="toc 1"/>
    <w:basedOn w:val="a1"/>
    <w:next w:val="a1"/>
    <w:qFormat/>
  </w:style>
  <w:style w:type="paragraph" w:styleId="afe">
    <w:name w:val="table of authorities"/>
    <w:basedOn w:val="a1"/>
    <w:next w:val="a1"/>
    <w:qFormat/>
    <w:pPr>
      <w:ind w:leftChars="200" w:left="420"/>
    </w:pPr>
  </w:style>
  <w:style w:type="paragraph" w:styleId="aff">
    <w:name w:val="macro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pPr>
      <w:ind w:leftChars="1000" w:left="2100"/>
    </w:pPr>
  </w:style>
  <w:style w:type="paragraph" w:styleId="aff0">
    <w:name w:val="table of figures"/>
    <w:basedOn w:val="a1"/>
    <w:next w:val="a1"/>
    <w:qFormat/>
    <w:pPr>
      <w:ind w:leftChars="200" w:left="200" w:hangingChars="200" w:hanging="200"/>
    </w:pPr>
  </w:style>
  <w:style w:type="paragraph" w:styleId="34">
    <w:name w:val="toc 3"/>
    <w:basedOn w:val="a1"/>
    <w:next w:val="a1"/>
    <w:pPr>
      <w:ind w:leftChars="400" w:left="840"/>
    </w:pPr>
  </w:style>
  <w:style w:type="paragraph" w:styleId="25">
    <w:name w:val="toc 2"/>
    <w:basedOn w:val="a1"/>
    <w:next w:val="a1"/>
    <w:qFormat/>
    <w:pPr>
      <w:ind w:leftChars="200" w:left="420"/>
    </w:pPr>
  </w:style>
  <w:style w:type="paragraph" w:styleId="43">
    <w:name w:val="toc 4"/>
    <w:basedOn w:val="a1"/>
    <w:next w:val="a1"/>
    <w:qFormat/>
    <w:pPr>
      <w:ind w:leftChars="600" w:left="1260"/>
    </w:pPr>
  </w:style>
  <w:style w:type="paragraph" w:styleId="54">
    <w:name w:val="toc 5"/>
    <w:basedOn w:val="a1"/>
    <w:next w:val="a1"/>
    <w:qFormat/>
    <w:pPr>
      <w:ind w:leftChars="800" w:left="1680"/>
    </w:pPr>
  </w:style>
  <w:style w:type="paragraph" w:styleId="aff1">
    <w:name w:val="Note Heading"/>
    <w:basedOn w:val="a1"/>
    <w:next w:val="a1"/>
  </w:style>
  <w:style w:type="paragraph" w:styleId="aff2">
    <w:name w:val="Date"/>
    <w:basedOn w:val="a1"/>
    <w:next w:val="a1"/>
  </w:style>
  <w:style w:type="paragraph" w:styleId="50">
    <w:name w:val="List Bullet 5"/>
    <w:basedOn w:val="a1"/>
    <w:qFormat/>
    <w:pPr>
      <w:numPr>
        <w:numId w:val="4"/>
      </w:numPr>
    </w:pPr>
  </w:style>
  <w:style w:type="paragraph" w:styleId="aff3">
    <w:name w:val="Body Text First Indent"/>
    <w:basedOn w:val="afb"/>
    <w:qFormat/>
    <w:pPr>
      <w:ind w:firstLine="210"/>
    </w:pPr>
  </w:style>
  <w:style w:type="paragraph" w:styleId="26">
    <w:name w:val="Body Text First Indent 2"/>
    <w:basedOn w:val="aff4"/>
    <w:qFormat/>
    <w:pPr>
      <w:ind w:firstLine="210"/>
    </w:pPr>
  </w:style>
  <w:style w:type="paragraph" w:styleId="aff4">
    <w:name w:val="Body Text Indent"/>
    <w:basedOn w:val="a1"/>
    <w:qFormat/>
    <w:pPr>
      <w:spacing w:after="120"/>
      <w:ind w:left="360"/>
    </w:pPr>
  </w:style>
  <w:style w:type="paragraph" w:styleId="40">
    <w:name w:val="List Bullet 4"/>
    <w:basedOn w:val="a1"/>
    <w:qFormat/>
    <w:pPr>
      <w:numPr>
        <w:numId w:val="5"/>
      </w:numPr>
    </w:pPr>
  </w:style>
  <w:style w:type="paragraph" w:styleId="a0">
    <w:name w:val="List Bullet"/>
    <w:basedOn w:val="a1"/>
    <w:qFormat/>
    <w:pPr>
      <w:numPr>
        <w:numId w:val="6"/>
      </w:numPr>
    </w:pPr>
  </w:style>
  <w:style w:type="paragraph" w:styleId="20">
    <w:name w:val="List Bullet 2"/>
    <w:basedOn w:val="a1"/>
    <w:qFormat/>
    <w:pPr>
      <w:numPr>
        <w:numId w:val="7"/>
      </w:numPr>
    </w:pPr>
  </w:style>
  <w:style w:type="paragraph" w:styleId="30">
    <w:name w:val="List Bullet 3"/>
    <w:basedOn w:val="a1"/>
    <w:qFormat/>
    <w:pPr>
      <w:numPr>
        <w:numId w:val="8"/>
      </w:numPr>
    </w:pPr>
  </w:style>
  <w:style w:type="paragraph" w:styleId="aff5">
    <w:name w:val="Title"/>
    <w:basedOn w:val="a1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qFormat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pPr>
      <w:numPr>
        <w:numId w:val="9"/>
      </w:numPr>
    </w:pPr>
  </w:style>
  <w:style w:type="paragraph" w:styleId="2">
    <w:name w:val="List Number 2"/>
    <w:basedOn w:val="a1"/>
    <w:qFormat/>
    <w:pPr>
      <w:numPr>
        <w:numId w:val="10"/>
      </w:numPr>
    </w:pPr>
  </w:style>
  <w:style w:type="paragraph" w:styleId="aff7">
    <w:name w:val="List"/>
    <w:basedOn w:val="a1"/>
    <w:qFormat/>
    <w:pPr>
      <w:ind w:left="360" w:hanging="360"/>
    </w:pPr>
  </w:style>
  <w:style w:type="paragraph" w:styleId="aff8">
    <w:name w:val="Normal (Web)"/>
    <w:basedOn w:val="a1"/>
    <w:qFormat/>
    <w:rPr>
      <w:sz w:val="24"/>
      <w:szCs w:val="24"/>
    </w:rPr>
  </w:style>
  <w:style w:type="paragraph" w:styleId="35">
    <w:name w:val="Body Text 3"/>
    <w:basedOn w:val="a1"/>
    <w:qFormat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pPr>
      <w:spacing w:after="120" w:line="480" w:lineRule="auto"/>
      <w:ind w:left="360"/>
    </w:pPr>
  </w:style>
  <w:style w:type="paragraph" w:styleId="aff9">
    <w:name w:val="Subtitle"/>
    <w:basedOn w:val="a1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ffa">
    <w:name w:val="Signature"/>
    <w:basedOn w:val="a1"/>
    <w:qFormat/>
    <w:pPr>
      <w:ind w:left="4320"/>
    </w:pPr>
  </w:style>
  <w:style w:type="paragraph" w:styleId="affb">
    <w:name w:val="Salutation"/>
    <w:basedOn w:val="a1"/>
    <w:next w:val="a1"/>
    <w:qFormat/>
  </w:style>
  <w:style w:type="paragraph" w:styleId="28">
    <w:name w:val="List Continue 2"/>
    <w:basedOn w:val="a1"/>
    <w:qFormat/>
    <w:pPr>
      <w:spacing w:after="120"/>
      <w:ind w:left="720"/>
    </w:pPr>
  </w:style>
  <w:style w:type="paragraph" w:styleId="36">
    <w:name w:val="List Continue 3"/>
    <w:basedOn w:val="a1"/>
    <w:qFormat/>
    <w:pPr>
      <w:spacing w:after="120"/>
      <w:ind w:left="1080"/>
    </w:pPr>
  </w:style>
  <w:style w:type="paragraph" w:styleId="44">
    <w:name w:val="List Continue 4"/>
    <w:basedOn w:val="a1"/>
    <w:qFormat/>
    <w:pPr>
      <w:spacing w:after="120"/>
      <w:ind w:left="1440"/>
    </w:pPr>
  </w:style>
  <w:style w:type="paragraph" w:styleId="55">
    <w:name w:val="List Continue 5"/>
    <w:basedOn w:val="a1"/>
    <w:qFormat/>
    <w:pPr>
      <w:spacing w:after="120"/>
      <w:ind w:left="1800"/>
    </w:pPr>
  </w:style>
  <w:style w:type="paragraph" w:styleId="29">
    <w:name w:val="List 2"/>
    <w:basedOn w:val="a1"/>
    <w:qFormat/>
    <w:pPr>
      <w:ind w:left="720" w:hanging="360"/>
    </w:pPr>
  </w:style>
  <w:style w:type="paragraph" w:styleId="37">
    <w:name w:val="List 3"/>
    <w:basedOn w:val="a1"/>
    <w:qFormat/>
    <w:pPr>
      <w:ind w:left="1080" w:hanging="360"/>
    </w:pPr>
  </w:style>
  <w:style w:type="paragraph" w:styleId="45">
    <w:name w:val="List 4"/>
    <w:basedOn w:val="a1"/>
    <w:qFormat/>
    <w:pPr>
      <w:ind w:left="1440" w:hanging="360"/>
    </w:pPr>
  </w:style>
  <w:style w:type="paragraph" w:styleId="HTML8">
    <w:name w:val="HTML Preformatted"/>
    <w:basedOn w:val="a1"/>
    <w:qFormat/>
    <w:rPr>
      <w:rFonts w:ascii="Courier New" w:hAnsi="Courier New" w:cs="Courier New"/>
    </w:rPr>
  </w:style>
  <w:style w:type="paragraph" w:styleId="affc">
    <w:name w:val="Block Text"/>
    <w:basedOn w:val="a1"/>
    <w:qFormat/>
    <w:pPr>
      <w:spacing w:after="120"/>
      <w:ind w:left="1440" w:right="1440"/>
    </w:pPr>
  </w:style>
  <w:style w:type="paragraph" w:styleId="affd">
    <w:name w:val="Message Header"/>
    <w:basedOn w:val="a1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affe">
    <w:name w:val="E-mail Signature"/>
    <w:basedOn w:val="a1"/>
    <w:qFormat/>
  </w:style>
  <w:style w:type="table" w:styleId="2a">
    <w:name w:val="Table Colorful 2"/>
    <w:basedOn w:val="a3"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">
    <w:name w:val="Table Subtle 1"/>
    <w:basedOn w:val="a3"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">
    <w:name w:val="Table Theme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3">
    <w:name w:val="Table Web 3"/>
    <w:basedOn w:val="a3"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3">
    <w:name w:val="Table Simple 1"/>
    <w:basedOn w:val="a3"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">
    <w:name w:val="Table Grid 1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Grid"/>
    <w:basedOn w:val="a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5">
    <w:name w:val="Table Classic 1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Professional"/>
    <w:basedOn w:val="a3"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2">
    <w:name w:val="Table Elegant"/>
    <w:basedOn w:val="a3"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6">
    <w:name w:val="Table Colorful 1"/>
    <w:basedOn w:val="a3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3">
    <w:name w:val="Table Contemporary"/>
    <w:basedOn w:val="a3"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umns 1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8">
    <w:name w:val="Table 3D effects 1"/>
    <w:basedOn w:val="a3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UnresolvedMention">
    <w:name w:val="Unresolved Mention"/>
    <w:basedOn w:val="a2"/>
    <w:uiPriority w:val="99"/>
    <w:semiHidden/>
    <w:unhideWhenUsed/>
    <w:rsid w:val="00243D78"/>
    <w:rPr>
      <w:color w:val="605E5C"/>
      <w:shd w:val="clear" w:color="auto" w:fill="E1DFDD"/>
    </w:rPr>
  </w:style>
  <w:style w:type="character" w:customStyle="1" w:styleId="fontstyle13">
    <w:name w:val="fontstyle13"/>
    <w:rsid w:val="000616E9"/>
  </w:style>
  <w:style w:type="paragraph" w:customStyle="1" w:styleId="style7">
    <w:name w:val="style7"/>
    <w:basedOn w:val="a1"/>
    <w:rsid w:val="000616E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Artyuk</dc:creator>
  <cp:lastModifiedBy>МАРЧЕНКО Евгений Евгеньевич</cp:lastModifiedBy>
  <cp:revision>3</cp:revision>
  <cp:lastPrinted>2026-02-24T14:58:00Z</cp:lastPrinted>
  <dcterms:created xsi:type="dcterms:W3CDTF">2026-02-24T13:11:00Z</dcterms:created>
  <dcterms:modified xsi:type="dcterms:W3CDTF">2026-02-24T15:50:00Z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9B8FD49EA7604422B578A1ECBAE83A30_11</vt:lpwstr>
  </property>
</Properties>
</file>